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0" w:type="dxa"/>
        <w:tblLook w:val="0600" w:firstRow="0" w:lastRow="0" w:firstColumn="0" w:lastColumn="0" w:noHBand="1" w:noVBand="1"/>
      </w:tblPr>
      <w:tblGrid>
        <w:gridCol w:w="3496"/>
        <w:gridCol w:w="6224"/>
      </w:tblGrid>
      <w:tr w:rsidR="0075288B" w:rsidRPr="00FA3EB3" w14:paraId="6FEB0CD8" w14:textId="77777777" w:rsidTr="00355DEE">
        <w:trPr>
          <w:trHeight w:val="1728"/>
        </w:trPr>
        <w:tc>
          <w:tcPr>
            <w:tcW w:w="6930" w:type="dxa"/>
            <w:vAlign w:val="center"/>
          </w:tcPr>
          <w:p w14:paraId="10655D9D" w14:textId="41643E75" w:rsidR="00E3286D" w:rsidRPr="00946277" w:rsidRDefault="002C24DF" w:rsidP="00E3286D">
            <w:pPr>
              <w:pStyle w:val="Title"/>
              <w:rPr>
                <w:sz w:val="36"/>
                <w:szCs w:val="36"/>
              </w:rPr>
            </w:pPr>
            <w:r>
              <w:rPr>
                <w:sz w:val="36"/>
                <w:szCs w:val="36"/>
              </w:rPr>
              <w:t>Smart Thermostat</w:t>
            </w:r>
            <w:r w:rsidR="00946277" w:rsidRPr="00946277">
              <w:rPr>
                <w:sz w:val="36"/>
                <w:szCs w:val="36"/>
              </w:rPr>
              <w:t xml:space="preserve"> Energy Efficiency</w:t>
            </w:r>
            <w:r w:rsidR="00946277">
              <w:rPr>
                <w:sz w:val="36"/>
                <w:szCs w:val="36"/>
              </w:rPr>
              <w:t xml:space="preserve"> Program</w:t>
            </w:r>
            <w:r w:rsidR="00946277" w:rsidRPr="00946277">
              <w:rPr>
                <w:sz w:val="36"/>
                <w:szCs w:val="36"/>
              </w:rPr>
              <w:t xml:space="preserve"> </w:t>
            </w:r>
          </w:p>
        </w:tc>
        <w:tc>
          <w:tcPr>
            <w:tcW w:w="2060" w:type="dxa"/>
            <w:vAlign w:val="center"/>
          </w:tcPr>
          <w:p w14:paraId="1BC50204" w14:textId="048AA87D" w:rsidR="00E3286D" w:rsidRPr="00FA3EB3" w:rsidRDefault="00946277" w:rsidP="00E3286D">
            <w:pPr>
              <w:spacing w:after="0"/>
              <w:jc w:val="right"/>
            </w:pPr>
            <w:r>
              <w:rPr>
                <w:noProof/>
              </w:rPr>
              <w:drawing>
                <wp:inline distT="0" distB="0" distL="0" distR="0" wp14:anchorId="566E7E4E" wp14:editId="14D909E4">
                  <wp:extent cx="3815443" cy="9404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High res REMC logo white fo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3529" cy="959682"/>
                          </a:xfrm>
                          <a:prstGeom prst="rect">
                            <a:avLst/>
                          </a:prstGeom>
                        </pic:spPr>
                      </pic:pic>
                    </a:graphicData>
                  </a:graphic>
                </wp:inline>
              </w:drawing>
            </w:r>
          </w:p>
        </w:tc>
      </w:tr>
    </w:tbl>
    <w:p w14:paraId="2758BFEB" w14:textId="77777777" w:rsidR="00E3286D" w:rsidRPr="00FA3EB3" w:rsidRDefault="00E3286D" w:rsidP="003B49EC"/>
    <w:p w14:paraId="05E7EE24" w14:textId="68BB2473" w:rsidR="00FD35A6" w:rsidRPr="0075288B" w:rsidRDefault="00946277" w:rsidP="00FD35A6">
      <w:pPr>
        <w:rPr>
          <w:sz w:val="24"/>
          <w:szCs w:val="24"/>
        </w:rPr>
      </w:pPr>
      <w:r w:rsidRPr="0075288B">
        <w:rPr>
          <w:sz w:val="24"/>
          <w:szCs w:val="24"/>
        </w:rPr>
        <w:t xml:space="preserve">Thank you for participating in Jackson County REMC’s </w:t>
      </w:r>
      <w:r w:rsidR="00DC54AC">
        <w:rPr>
          <w:sz w:val="24"/>
          <w:szCs w:val="24"/>
        </w:rPr>
        <w:t xml:space="preserve">smart thermostat </w:t>
      </w:r>
      <w:r w:rsidRPr="0075288B">
        <w:rPr>
          <w:sz w:val="24"/>
          <w:szCs w:val="24"/>
        </w:rPr>
        <w:t>energy efficiency program</w:t>
      </w:r>
      <w:r w:rsidR="00DC54AC">
        <w:rPr>
          <w:sz w:val="24"/>
          <w:szCs w:val="24"/>
        </w:rPr>
        <w:t>.</w:t>
      </w:r>
      <w:r w:rsidR="0075288B" w:rsidRPr="0075288B">
        <w:rPr>
          <w:sz w:val="24"/>
          <w:szCs w:val="24"/>
        </w:rPr>
        <w:t xml:space="preserve"> After signing this document, you have 48 hours to install your </w:t>
      </w:r>
      <w:r w:rsidR="00DC54AC">
        <w:rPr>
          <w:sz w:val="24"/>
          <w:szCs w:val="24"/>
        </w:rPr>
        <w:t>s</w:t>
      </w:r>
      <w:r w:rsidR="0075288B" w:rsidRPr="0075288B">
        <w:rPr>
          <w:sz w:val="24"/>
          <w:szCs w:val="24"/>
        </w:rPr>
        <w:t xml:space="preserve">mart </w:t>
      </w:r>
      <w:r w:rsidR="00DC54AC">
        <w:rPr>
          <w:sz w:val="24"/>
          <w:szCs w:val="24"/>
        </w:rPr>
        <w:t>t</w:t>
      </w:r>
      <w:r w:rsidR="0075288B" w:rsidRPr="0075288B">
        <w:rPr>
          <w:sz w:val="24"/>
          <w:szCs w:val="24"/>
        </w:rPr>
        <w:t>hermostat.</w:t>
      </w:r>
      <w:r w:rsidR="002C24DF">
        <w:rPr>
          <w:sz w:val="24"/>
          <w:szCs w:val="24"/>
        </w:rPr>
        <w:t xml:space="preserve"> If you do not do so you will be charged the cost of the thermostat.  </w:t>
      </w:r>
      <w:r w:rsidR="0075288B" w:rsidRPr="0075288B">
        <w:rPr>
          <w:sz w:val="24"/>
          <w:szCs w:val="24"/>
        </w:rPr>
        <w:t xml:space="preserve"> Once the thermostat is activated you MUST contact our Energy Advisor, Brian Reynolds, to be added to the pilot program. The thermostat will be stabilized by Jackson County REMC during peak usage periods.  However, as the homeowner you can override the stabilization at any time.  You will receive notifications when peak periods are scheduled.  The thermostat has an</w:t>
      </w:r>
      <w:r w:rsidR="002C24DF">
        <w:rPr>
          <w:sz w:val="24"/>
          <w:szCs w:val="24"/>
        </w:rPr>
        <w:t xml:space="preserve"> </w:t>
      </w:r>
      <w:r w:rsidR="0075288B" w:rsidRPr="0075288B">
        <w:rPr>
          <w:sz w:val="24"/>
          <w:szCs w:val="24"/>
        </w:rPr>
        <w:t>app</w:t>
      </w:r>
      <w:r w:rsidR="002C24DF">
        <w:rPr>
          <w:sz w:val="24"/>
          <w:szCs w:val="24"/>
        </w:rPr>
        <w:t xml:space="preserve"> supported by ecobee</w:t>
      </w:r>
      <w:r w:rsidR="0075288B" w:rsidRPr="0075288B">
        <w:rPr>
          <w:sz w:val="24"/>
          <w:szCs w:val="24"/>
        </w:rPr>
        <w:t xml:space="preserve"> that allows you to remotely access your thermostat from anywhere at any time.  </w:t>
      </w:r>
    </w:p>
    <w:p w14:paraId="2DA7990C" w14:textId="19B98944" w:rsidR="00FD35A6" w:rsidRPr="00FA3EB3" w:rsidRDefault="00946277" w:rsidP="00FD35A6">
      <w:pPr>
        <w:pStyle w:val="Heading1"/>
      </w:pPr>
      <w:r>
        <w:t>Member Information</w:t>
      </w:r>
    </w:p>
    <w:tbl>
      <w:tblPr>
        <w:tblW w:w="108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721"/>
        <w:gridCol w:w="3093"/>
        <w:gridCol w:w="2634"/>
        <w:gridCol w:w="2442"/>
      </w:tblGrid>
      <w:tr w:rsidR="00687CFB" w:rsidRPr="00FA3EB3" w14:paraId="5F3F424A" w14:textId="77777777" w:rsidTr="00946277">
        <w:trPr>
          <w:trHeight w:val="1047"/>
        </w:trPr>
        <w:tc>
          <w:tcPr>
            <w:tcW w:w="2721" w:type="dxa"/>
            <w:vMerge w:val="restart"/>
          </w:tcPr>
          <w:p w14:paraId="11A71D28" w14:textId="6644B87D" w:rsidR="00687CFB" w:rsidRPr="00946277" w:rsidRDefault="00946277" w:rsidP="00FD35A6">
            <w:pPr>
              <w:pStyle w:val="Labels"/>
              <w:rPr>
                <w:sz w:val="28"/>
                <w:szCs w:val="28"/>
              </w:rPr>
            </w:pPr>
            <w:r w:rsidRPr="00946277">
              <w:rPr>
                <w:sz w:val="28"/>
                <w:szCs w:val="28"/>
              </w:rPr>
              <w:t>Full Name</w:t>
            </w:r>
          </w:p>
        </w:tc>
        <w:tc>
          <w:tcPr>
            <w:tcW w:w="3093" w:type="dxa"/>
            <w:shd w:val="clear" w:color="auto" w:fill="FFFFFF" w:themeFill="background1"/>
          </w:tcPr>
          <w:p w14:paraId="5316390F" w14:textId="34F5BA72" w:rsidR="00946277" w:rsidRPr="00946277" w:rsidRDefault="00946277" w:rsidP="00AE7A1B">
            <w:pPr>
              <w:rPr>
                <w:sz w:val="28"/>
                <w:szCs w:val="28"/>
              </w:rPr>
            </w:pPr>
          </w:p>
        </w:tc>
        <w:tc>
          <w:tcPr>
            <w:tcW w:w="2634" w:type="dxa"/>
            <w:vMerge w:val="restart"/>
          </w:tcPr>
          <w:p w14:paraId="389BCD5E" w14:textId="2E6D995B" w:rsidR="00687CFB" w:rsidRPr="00946277" w:rsidRDefault="0075288B" w:rsidP="0075288B">
            <w:pPr>
              <w:pStyle w:val="Labels"/>
              <w:rPr>
                <w:sz w:val="28"/>
                <w:szCs w:val="28"/>
              </w:rPr>
            </w:pPr>
            <w:r>
              <w:rPr>
                <w:sz w:val="28"/>
                <w:szCs w:val="28"/>
              </w:rPr>
              <w:t>Service Address</w:t>
            </w:r>
          </w:p>
        </w:tc>
        <w:tc>
          <w:tcPr>
            <w:tcW w:w="2442" w:type="dxa"/>
            <w:vMerge w:val="restart"/>
            <w:shd w:val="clear" w:color="auto" w:fill="FFFFFF" w:themeFill="background1"/>
          </w:tcPr>
          <w:p w14:paraId="4C2269BC" w14:textId="09147A25" w:rsidR="00E82ECD" w:rsidRPr="0075288B" w:rsidRDefault="00E82ECD" w:rsidP="00AE7A1B"/>
        </w:tc>
      </w:tr>
      <w:tr w:rsidR="00687CFB" w:rsidRPr="00FA3EB3" w14:paraId="06BD5A80" w14:textId="77777777" w:rsidTr="00946277">
        <w:trPr>
          <w:trHeight w:val="1047"/>
        </w:trPr>
        <w:tc>
          <w:tcPr>
            <w:tcW w:w="2721" w:type="dxa"/>
            <w:vMerge/>
          </w:tcPr>
          <w:p w14:paraId="18DEE76D" w14:textId="77777777" w:rsidR="00687CFB" w:rsidRPr="00946277" w:rsidRDefault="00687CFB" w:rsidP="00FD35A6">
            <w:pPr>
              <w:pStyle w:val="Labels"/>
              <w:rPr>
                <w:sz w:val="28"/>
                <w:szCs w:val="28"/>
              </w:rPr>
            </w:pPr>
          </w:p>
        </w:tc>
        <w:tc>
          <w:tcPr>
            <w:tcW w:w="3093" w:type="dxa"/>
          </w:tcPr>
          <w:p w14:paraId="3A611292" w14:textId="77777777" w:rsidR="00687CFB" w:rsidRPr="00946277" w:rsidRDefault="00687CFB" w:rsidP="00FD35A6">
            <w:pPr>
              <w:rPr>
                <w:sz w:val="28"/>
                <w:szCs w:val="28"/>
              </w:rPr>
            </w:pPr>
          </w:p>
        </w:tc>
        <w:tc>
          <w:tcPr>
            <w:tcW w:w="2634" w:type="dxa"/>
            <w:vMerge/>
          </w:tcPr>
          <w:p w14:paraId="391239F0" w14:textId="77777777" w:rsidR="00687CFB" w:rsidRPr="00946277" w:rsidRDefault="00687CFB" w:rsidP="00FD35A6">
            <w:pPr>
              <w:pStyle w:val="Labels"/>
              <w:rPr>
                <w:sz w:val="28"/>
                <w:szCs w:val="28"/>
              </w:rPr>
            </w:pPr>
          </w:p>
        </w:tc>
        <w:tc>
          <w:tcPr>
            <w:tcW w:w="2442" w:type="dxa"/>
            <w:vMerge/>
            <w:shd w:val="clear" w:color="auto" w:fill="FFFFFF" w:themeFill="background1"/>
          </w:tcPr>
          <w:p w14:paraId="0B45904C" w14:textId="77777777" w:rsidR="00687CFB" w:rsidRPr="00FA3EB3" w:rsidRDefault="00687CFB" w:rsidP="00FD35A6"/>
        </w:tc>
      </w:tr>
      <w:tr w:rsidR="00FD35A6" w:rsidRPr="00FA3EB3" w14:paraId="5640A417" w14:textId="77777777" w:rsidTr="00946277">
        <w:trPr>
          <w:trHeight w:val="808"/>
        </w:trPr>
        <w:tc>
          <w:tcPr>
            <w:tcW w:w="2721" w:type="dxa"/>
          </w:tcPr>
          <w:p w14:paraId="29459E64" w14:textId="1D927C32" w:rsidR="00FD35A6" w:rsidRPr="00946277" w:rsidRDefault="00D65AD1" w:rsidP="00FD35A6">
            <w:pPr>
              <w:pStyle w:val="Labels"/>
              <w:rPr>
                <w:sz w:val="28"/>
                <w:szCs w:val="28"/>
              </w:rPr>
            </w:pPr>
            <w:sdt>
              <w:sdtPr>
                <w:rPr>
                  <w:sz w:val="28"/>
                  <w:szCs w:val="28"/>
                </w:rPr>
                <w:id w:val="886532508"/>
                <w:placeholder>
                  <w:docPart w:val="A1A57B39AF5E4C0AB1B2BD201F1755C8"/>
                </w:placeholder>
                <w:temporary/>
                <w:showingPlcHdr/>
                <w15:appearance w15:val="hidden"/>
              </w:sdtPr>
              <w:sdtEndPr/>
              <w:sdtContent>
                <w:r w:rsidR="00FD35A6" w:rsidRPr="00946277">
                  <w:rPr>
                    <w:sz w:val="28"/>
                    <w:szCs w:val="28"/>
                  </w:rPr>
                  <w:t>Telephone</w:t>
                </w:r>
              </w:sdtContent>
            </w:sdt>
            <w:r w:rsidR="0075288B">
              <w:rPr>
                <w:sz w:val="28"/>
                <w:szCs w:val="28"/>
              </w:rPr>
              <w:t xml:space="preserve"> Number</w:t>
            </w:r>
          </w:p>
        </w:tc>
        <w:tc>
          <w:tcPr>
            <w:tcW w:w="3093" w:type="dxa"/>
            <w:shd w:val="clear" w:color="auto" w:fill="FFFFFF" w:themeFill="background1"/>
          </w:tcPr>
          <w:p w14:paraId="6EDA3D83" w14:textId="259216D1" w:rsidR="00FD35A6" w:rsidRPr="00946277" w:rsidRDefault="00FD35A6" w:rsidP="00FD35A6">
            <w:pPr>
              <w:rPr>
                <w:sz w:val="28"/>
                <w:szCs w:val="28"/>
              </w:rPr>
            </w:pPr>
          </w:p>
        </w:tc>
        <w:tc>
          <w:tcPr>
            <w:tcW w:w="2634" w:type="dxa"/>
          </w:tcPr>
          <w:p w14:paraId="4576CCF7" w14:textId="7585FADB" w:rsidR="00FD35A6" w:rsidRPr="00946277" w:rsidRDefault="00946277" w:rsidP="00FD35A6">
            <w:pPr>
              <w:pStyle w:val="Labels"/>
              <w:rPr>
                <w:sz w:val="28"/>
                <w:szCs w:val="28"/>
              </w:rPr>
            </w:pPr>
            <w:r w:rsidRPr="00946277">
              <w:rPr>
                <w:sz w:val="28"/>
                <w:szCs w:val="28"/>
              </w:rPr>
              <w:t>Date of Device Pickup</w:t>
            </w:r>
          </w:p>
        </w:tc>
        <w:tc>
          <w:tcPr>
            <w:tcW w:w="2442" w:type="dxa"/>
            <w:shd w:val="clear" w:color="auto" w:fill="FFFFFF" w:themeFill="background1"/>
          </w:tcPr>
          <w:p w14:paraId="79A1FBAA" w14:textId="77777777" w:rsidR="00FD35A6" w:rsidRPr="00FA3EB3" w:rsidRDefault="00FD35A6" w:rsidP="00FD35A6"/>
        </w:tc>
      </w:tr>
      <w:tr w:rsidR="00FD35A6" w:rsidRPr="00FA3EB3" w14:paraId="2BCBBA91" w14:textId="77777777" w:rsidTr="00946277">
        <w:trPr>
          <w:trHeight w:val="808"/>
        </w:trPr>
        <w:tc>
          <w:tcPr>
            <w:tcW w:w="2721" w:type="dxa"/>
          </w:tcPr>
          <w:p w14:paraId="08E3DF99" w14:textId="788AFB54" w:rsidR="00FD35A6" w:rsidRPr="00946277" w:rsidRDefault="00946277" w:rsidP="00FD35A6">
            <w:pPr>
              <w:pStyle w:val="Labels"/>
              <w:rPr>
                <w:sz w:val="28"/>
                <w:szCs w:val="28"/>
              </w:rPr>
            </w:pPr>
            <w:r w:rsidRPr="00946277">
              <w:rPr>
                <w:sz w:val="28"/>
                <w:szCs w:val="28"/>
              </w:rPr>
              <w:t>Email</w:t>
            </w:r>
          </w:p>
        </w:tc>
        <w:tc>
          <w:tcPr>
            <w:tcW w:w="3093" w:type="dxa"/>
            <w:shd w:val="clear" w:color="auto" w:fill="FFFFFF" w:themeFill="background1"/>
          </w:tcPr>
          <w:p w14:paraId="2905B0DF" w14:textId="0A32A5FC" w:rsidR="00FD35A6" w:rsidRPr="00946277" w:rsidRDefault="00FD35A6" w:rsidP="00FD35A6">
            <w:pPr>
              <w:rPr>
                <w:sz w:val="28"/>
                <w:szCs w:val="28"/>
              </w:rPr>
            </w:pPr>
          </w:p>
        </w:tc>
        <w:tc>
          <w:tcPr>
            <w:tcW w:w="2634" w:type="dxa"/>
          </w:tcPr>
          <w:p w14:paraId="5A5F2F01" w14:textId="3124D403" w:rsidR="00FD35A6" w:rsidRPr="00946277" w:rsidRDefault="00946277" w:rsidP="00FD35A6">
            <w:pPr>
              <w:pStyle w:val="Labels"/>
              <w:rPr>
                <w:sz w:val="28"/>
                <w:szCs w:val="28"/>
              </w:rPr>
            </w:pPr>
            <w:r w:rsidRPr="00946277">
              <w:rPr>
                <w:sz w:val="28"/>
                <w:szCs w:val="28"/>
              </w:rPr>
              <w:t xml:space="preserve">Device Serial Number </w:t>
            </w:r>
          </w:p>
        </w:tc>
        <w:tc>
          <w:tcPr>
            <w:tcW w:w="2442" w:type="dxa"/>
            <w:shd w:val="clear" w:color="auto" w:fill="FFFFFF" w:themeFill="background1"/>
          </w:tcPr>
          <w:p w14:paraId="109B2AF5" w14:textId="1C5C7D55" w:rsidR="00FD35A6" w:rsidRPr="00E82ECD" w:rsidRDefault="00FD35A6" w:rsidP="00FD35A6">
            <w:pPr>
              <w:rPr>
                <w:rFonts w:asciiTheme="majorHAnsi" w:hAnsiTheme="majorHAnsi"/>
                <w:sz w:val="28"/>
                <w:szCs w:val="28"/>
              </w:rPr>
            </w:pPr>
          </w:p>
        </w:tc>
      </w:tr>
      <w:tr w:rsidR="00FD35A6" w:rsidRPr="00FA3EB3" w14:paraId="1D48194A" w14:textId="77777777" w:rsidTr="00946277">
        <w:trPr>
          <w:trHeight w:val="808"/>
        </w:trPr>
        <w:tc>
          <w:tcPr>
            <w:tcW w:w="2721" w:type="dxa"/>
          </w:tcPr>
          <w:p w14:paraId="41C1240B" w14:textId="5F7F81AC" w:rsidR="00FD35A6" w:rsidRPr="00946277" w:rsidRDefault="00946277" w:rsidP="00FD35A6">
            <w:pPr>
              <w:pStyle w:val="Labels"/>
              <w:rPr>
                <w:sz w:val="28"/>
                <w:szCs w:val="28"/>
              </w:rPr>
            </w:pPr>
            <w:r w:rsidRPr="00946277">
              <w:rPr>
                <w:sz w:val="28"/>
                <w:szCs w:val="28"/>
              </w:rPr>
              <w:t>Account Number</w:t>
            </w:r>
          </w:p>
        </w:tc>
        <w:tc>
          <w:tcPr>
            <w:tcW w:w="3093" w:type="dxa"/>
            <w:shd w:val="clear" w:color="auto" w:fill="FFFFFF" w:themeFill="background1"/>
          </w:tcPr>
          <w:p w14:paraId="29908BE5" w14:textId="70822125" w:rsidR="00FD35A6" w:rsidRPr="00946277" w:rsidRDefault="00FD35A6" w:rsidP="00FD35A6">
            <w:pPr>
              <w:rPr>
                <w:sz w:val="28"/>
                <w:szCs w:val="28"/>
              </w:rPr>
            </w:pPr>
          </w:p>
        </w:tc>
        <w:tc>
          <w:tcPr>
            <w:tcW w:w="2634" w:type="dxa"/>
          </w:tcPr>
          <w:p w14:paraId="29539820" w14:textId="35EF5F52" w:rsidR="00FD35A6" w:rsidRPr="00946277" w:rsidRDefault="00FD35A6" w:rsidP="00FD35A6">
            <w:pPr>
              <w:pStyle w:val="Labels"/>
              <w:rPr>
                <w:sz w:val="28"/>
                <w:szCs w:val="28"/>
              </w:rPr>
            </w:pPr>
          </w:p>
        </w:tc>
        <w:tc>
          <w:tcPr>
            <w:tcW w:w="2442" w:type="dxa"/>
            <w:shd w:val="clear" w:color="auto" w:fill="FFFFFF" w:themeFill="background1"/>
          </w:tcPr>
          <w:p w14:paraId="06FFC57E" w14:textId="77777777" w:rsidR="00FD35A6" w:rsidRPr="00FA3EB3" w:rsidRDefault="00FD35A6" w:rsidP="00FD35A6"/>
        </w:tc>
      </w:tr>
    </w:tbl>
    <w:p w14:paraId="7CF20FE7" w14:textId="34DCFD28" w:rsidR="00232876" w:rsidRPr="00FA3EB3" w:rsidRDefault="00232876" w:rsidP="00FD35A6"/>
    <w:tbl>
      <w:tblPr>
        <w:tblW w:w="0" w:type="auto"/>
        <w:tblLook w:val="0600" w:firstRow="0" w:lastRow="0" w:firstColumn="0" w:lastColumn="0" w:noHBand="1" w:noVBand="1"/>
      </w:tblPr>
      <w:tblGrid>
        <w:gridCol w:w="2160"/>
        <w:gridCol w:w="4050"/>
        <w:gridCol w:w="270"/>
        <w:gridCol w:w="810"/>
        <w:gridCol w:w="3500"/>
      </w:tblGrid>
      <w:tr w:rsidR="00232876" w:rsidRPr="00FA3EB3" w14:paraId="0642A931" w14:textId="77777777" w:rsidTr="00232876">
        <w:trPr>
          <w:trHeight w:val="360"/>
        </w:trPr>
        <w:tc>
          <w:tcPr>
            <w:tcW w:w="2160" w:type="dxa"/>
            <w:tcBorders>
              <w:top w:val="single" w:sz="4" w:space="0" w:color="BFBFBF" w:themeColor="background1" w:themeShade="BF"/>
            </w:tcBorders>
            <w:shd w:val="clear" w:color="auto" w:fill="auto"/>
            <w:vAlign w:val="center"/>
          </w:tcPr>
          <w:p w14:paraId="6D5906C7" w14:textId="77777777" w:rsidR="00232876" w:rsidRPr="00FA3EB3" w:rsidRDefault="00232876" w:rsidP="00232876">
            <w:pPr>
              <w:pStyle w:val="NoSpacing"/>
            </w:pPr>
          </w:p>
        </w:tc>
        <w:tc>
          <w:tcPr>
            <w:tcW w:w="4050" w:type="dxa"/>
            <w:tcBorders>
              <w:top w:val="single" w:sz="4" w:space="0" w:color="BFBFBF" w:themeColor="background1" w:themeShade="BF"/>
            </w:tcBorders>
            <w:shd w:val="clear" w:color="auto" w:fill="auto"/>
            <w:vAlign w:val="center"/>
          </w:tcPr>
          <w:p w14:paraId="0B65F5DC" w14:textId="77777777" w:rsidR="00FA3EB3" w:rsidRPr="00FA3EB3" w:rsidRDefault="00FA3EB3" w:rsidP="00FA3EB3"/>
        </w:tc>
        <w:tc>
          <w:tcPr>
            <w:tcW w:w="270" w:type="dxa"/>
            <w:tcBorders>
              <w:top w:val="single" w:sz="4" w:space="0" w:color="BFBFBF" w:themeColor="background1" w:themeShade="BF"/>
            </w:tcBorders>
            <w:shd w:val="clear" w:color="auto" w:fill="auto"/>
            <w:vAlign w:val="center"/>
          </w:tcPr>
          <w:p w14:paraId="6195AC3F" w14:textId="77777777" w:rsidR="00232876" w:rsidRPr="00FA3EB3" w:rsidRDefault="00232876" w:rsidP="00232876">
            <w:pPr>
              <w:pStyle w:val="NoSpacing"/>
            </w:pPr>
          </w:p>
        </w:tc>
        <w:tc>
          <w:tcPr>
            <w:tcW w:w="810" w:type="dxa"/>
            <w:tcBorders>
              <w:top w:val="single" w:sz="4" w:space="0" w:color="BFBFBF" w:themeColor="background1" w:themeShade="BF"/>
            </w:tcBorders>
            <w:shd w:val="clear" w:color="auto" w:fill="auto"/>
            <w:vAlign w:val="center"/>
          </w:tcPr>
          <w:p w14:paraId="45FDD6FC" w14:textId="77777777" w:rsidR="00232876" w:rsidRPr="00FA3EB3" w:rsidRDefault="00232876" w:rsidP="00232876">
            <w:pPr>
              <w:pStyle w:val="NoSpacing"/>
            </w:pPr>
          </w:p>
        </w:tc>
        <w:tc>
          <w:tcPr>
            <w:tcW w:w="3500" w:type="dxa"/>
            <w:tcBorders>
              <w:top w:val="single" w:sz="4" w:space="0" w:color="BFBFBF" w:themeColor="background1" w:themeShade="BF"/>
            </w:tcBorders>
            <w:shd w:val="clear" w:color="auto" w:fill="auto"/>
            <w:vAlign w:val="center"/>
          </w:tcPr>
          <w:p w14:paraId="362D632E" w14:textId="77777777" w:rsidR="00232876" w:rsidRPr="00FA3EB3" w:rsidRDefault="00232876" w:rsidP="00232876">
            <w:pPr>
              <w:pStyle w:val="NoSpacing"/>
            </w:pPr>
          </w:p>
        </w:tc>
      </w:tr>
      <w:tr w:rsidR="00687CFB" w:rsidRPr="00FA3EB3" w14:paraId="55BA799B" w14:textId="77777777" w:rsidTr="00232876">
        <w:trPr>
          <w:trHeight w:val="360"/>
        </w:trPr>
        <w:sdt>
          <w:sdtPr>
            <w:id w:val="2115246489"/>
            <w:placeholder>
              <w:docPart w:val="64B27831058A4ACAA2ACA49FA61BBBBE"/>
            </w:placeholder>
            <w:temporary/>
            <w:showingPlcHdr/>
            <w15:appearance w15:val="hidden"/>
          </w:sdtPr>
          <w:sdtEndPr/>
          <w:sdtContent>
            <w:tc>
              <w:tcPr>
                <w:tcW w:w="2160" w:type="dxa"/>
                <w:vAlign w:val="center"/>
              </w:tcPr>
              <w:p w14:paraId="4661693C" w14:textId="77777777" w:rsidR="00687CFB" w:rsidRPr="00FA3EB3" w:rsidRDefault="00232876" w:rsidP="00232876">
                <w:pPr>
                  <w:pStyle w:val="NoSpacing"/>
                </w:pPr>
                <w:r w:rsidRPr="00FA3EB3">
                  <w:t>Signature</w:t>
                </w:r>
              </w:p>
            </w:tc>
          </w:sdtContent>
        </w:sdt>
        <w:tc>
          <w:tcPr>
            <w:tcW w:w="4050" w:type="dxa"/>
            <w:shd w:val="clear" w:color="auto" w:fill="FFFFFF" w:themeFill="background1"/>
            <w:vAlign w:val="center"/>
          </w:tcPr>
          <w:p w14:paraId="220EF1A0" w14:textId="77777777" w:rsidR="00687CFB" w:rsidRPr="00FA3EB3" w:rsidRDefault="00687CFB" w:rsidP="00232876">
            <w:pPr>
              <w:pStyle w:val="NoSpacing"/>
            </w:pPr>
          </w:p>
        </w:tc>
        <w:tc>
          <w:tcPr>
            <w:tcW w:w="270" w:type="dxa"/>
            <w:vAlign w:val="center"/>
          </w:tcPr>
          <w:p w14:paraId="32583DE6" w14:textId="77777777" w:rsidR="00687CFB" w:rsidRPr="00FA3EB3" w:rsidRDefault="00687CFB" w:rsidP="00232876">
            <w:pPr>
              <w:pStyle w:val="NoSpacing"/>
            </w:pPr>
          </w:p>
        </w:tc>
        <w:sdt>
          <w:sdtPr>
            <w:id w:val="-1603715072"/>
            <w:placeholder>
              <w:docPart w:val="BB11ECBAD1584372B3418DB8E5EA89E5"/>
            </w:placeholder>
            <w:temporary/>
            <w:showingPlcHdr/>
            <w15:appearance w15:val="hidden"/>
          </w:sdtPr>
          <w:sdtEndPr/>
          <w:sdtContent>
            <w:tc>
              <w:tcPr>
                <w:tcW w:w="810" w:type="dxa"/>
                <w:vAlign w:val="center"/>
              </w:tcPr>
              <w:p w14:paraId="7E4B71EC" w14:textId="77777777" w:rsidR="00687CFB" w:rsidRPr="00FA3EB3" w:rsidRDefault="00232876" w:rsidP="00232876">
                <w:pPr>
                  <w:pStyle w:val="NoSpacing"/>
                </w:pPr>
                <w:r w:rsidRPr="00FA3EB3">
                  <w:t>Name</w:t>
                </w:r>
              </w:p>
            </w:tc>
          </w:sdtContent>
        </w:sdt>
        <w:tc>
          <w:tcPr>
            <w:tcW w:w="3500" w:type="dxa"/>
            <w:shd w:val="clear" w:color="auto" w:fill="FFFFFF" w:themeFill="background1"/>
            <w:vAlign w:val="center"/>
          </w:tcPr>
          <w:p w14:paraId="2F5E74FA" w14:textId="79E6A841" w:rsidR="00687CFB" w:rsidRPr="00FA3EB3" w:rsidRDefault="00687CFB" w:rsidP="00232876">
            <w:pPr>
              <w:pStyle w:val="NoSpacing"/>
            </w:pPr>
          </w:p>
        </w:tc>
      </w:tr>
      <w:tr w:rsidR="00232876" w:rsidRPr="00FA3EB3" w14:paraId="10449726" w14:textId="77777777" w:rsidTr="00232876">
        <w:trPr>
          <w:trHeight w:val="360"/>
        </w:trPr>
        <w:tc>
          <w:tcPr>
            <w:tcW w:w="2160" w:type="dxa"/>
            <w:shd w:val="clear" w:color="auto" w:fill="auto"/>
          </w:tcPr>
          <w:p w14:paraId="6DD80087" w14:textId="77777777" w:rsidR="00232876" w:rsidRPr="00FA3EB3" w:rsidRDefault="00232876" w:rsidP="00232876">
            <w:pPr>
              <w:pStyle w:val="NoSpacing"/>
            </w:pPr>
          </w:p>
        </w:tc>
        <w:sdt>
          <w:sdtPr>
            <w:id w:val="-1424941974"/>
            <w:placeholder>
              <w:docPart w:val="067E0522FCC64C3CB3E2B04CA361B780"/>
            </w:placeholder>
            <w:temporary/>
            <w:showingPlcHdr/>
            <w15:appearance w15:val="hidden"/>
          </w:sdtPr>
          <w:sdtEndPr/>
          <w:sdtContent>
            <w:tc>
              <w:tcPr>
                <w:tcW w:w="4050" w:type="dxa"/>
                <w:shd w:val="clear" w:color="auto" w:fill="auto"/>
              </w:tcPr>
              <w:p w14:paraId="1299375A" w14:textId="77777777" w:rsidR="00232876" w:rsidRPr="00FA3EB3" w:rsidRDefault="00232876" w:rsidP="00232876">
                <w:pPr>
                  <w:pStyle w:val="Field"/>
                </w:pPr>
                <w:r w:rsidRPr="00FA3EB3">
                  <w:t>Signature of the Person Submitting this Form</w:t>
                </w:r>
              </w:p>
            </w:tc>
          </w:sdtContent>
        </w:sdt>
        <w:tc>
          <w:tcPr>
            <w:tcW w:w="270" w:type="dxa"/>
            <w:shd w:val="clear" w:color="auto" w:fill="auto"/>
          </w:tcPr>
          <w:p w14:paraId="1AED385C" w14:textId="77777777" w:rsidR="00232876" w:rsidRPr="00FA3EB3" w:rsidRDefault="00232876" w:rsidP="00232876">
            <w:pPr>
              <w:pStyle w:val="NoSpacing"/>
            </w:pPr>
          </w:p>
        </w:tc>
        <w:tc>
          <w:tcPr>
            <w:tcW w:w="810" w:type="dxa"/>
            <w:shd w:val="clear" w:color="auto" w:fill="auto"/>
          </w:tcPr>
          <w:p w14:paraId="1997F1E6" w14:textId="77777777" w:rsidR="00232876" w:rsidRPr="00FA3EB3" w:rsidRDefault="00232876" w:rsidP="00232876">
            <w:pPr>
              <w:pStyle w:val="NoSpacing"/>
            </w:pPr>
          </w:p>
        </w:tc>
        <w:sdt>
          <w:sdtPr>
            <w:id w:val="-1027253848"/>
            <w:placeholder>
              <w:docPart w:val="9D2356F1D57E4576A3134C7BC48C50B1"/>
            </w:placeholder>
            <w:temporary/>
            <w:showingPlcHdr/>
            <w15:appearance w15:val="hidden"/>
          </w:sdtPr>
          <w:sdtEndPr/>
          <w:sdtContent>
            <w:tc>
              <w:tcPr>
                <w:tcW w:w="3500" w:type="dxa"/>
                <w:shd w:val="clear" w:color="auto" w:fill="auto"/>
              </w:tcPr>
              <w:p w14:paraId="7527BB2D" w14:textId="77777777" w:rsidR="00232876" w:rsidRPr="00FA3EB3" w:rsidRDefault="00232876" w:rsidP="00232876">
                <w:pPr>
                  <w:pStyle w:val="Field"/>
                </w:pPr>
                <w:r w:rsidRPr="00FA3EB3">
                  <w:t>Name of the Person Submitting this Form (print)</w:t>
                </w:r>
              </w:p>
            </w:tc>
          </w:sdtContent>
        </w:sdt>
      </w:tr>
    </w:tbl>
    <w:p w14:paraId="32675290" w14:textId="77777777"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7E75E670" w14:textId="77777777" w:rsidTr="00232876">
        <w:trPr>
          <w:trHeight w:val="360"/>
        </w:trPr>
        <w:sdt>
          <w:sdtPr>
            <w:id w:val="1220785300"/>
            <w:placeholder>
              <w:docPart w:val="8B3ADBFC29624A75A00F7009956F6E0E"/>
            </w:placeholder>
            <w:temporary/>
            <w:showingPlcHdr/>
            <w15:appearance w15:val="hidden"/>
          </w:sdtPr>
          <w:sdtEndPr/>
          <w:sdtContent>
            <w:tc>
              <w:tcPr>
                <w:tcW w:w="2160" w:type="dxa"/>
                <w:vAlign w:val="center"/>
              </w:tcPr>
              <w:p w14:paraId="40D73C46"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1C301ABB" w14:textId="77777777" w:rsidR="00232876" w:rsidRPr="00FA3EB3" w:rsidRDefault="00232876" w:rsidP="00232876">
            <w:pPr>
              <w:pStyle w:val="NoSpacing"/>
            </w:pPr>
          </w:p>
        </w:tc>
        <w:tc>
          <w:tcPr>
            <w:tcW w:w="236" w:type="dxa"/>
            <w:vAlign w:val="center"/>
          </w:tcPr>
          <w:p w14:paraId="7C7E2E7A" w14:textId="77777777" w:rsidR="00232876" w:rsidRPr="00FA3EB3" w:rsidRDefault="00232876" w:rsidP="00232876">
            <w:pPr>
              <w:pStyle w:val="NoSpacing"/>
            </w:pPr>
          </w:p>
        </w:tc>
        <w:tc>
          <w:tcPr>
            <w:tcW w:w="720" w:type="dxa"/>
            <w:shd w:val="clear" w:color="auto" w:fill="FFFFFF" w:themeFill="background1"/>
            <w:vAlign w:val="center"/>
          </w:tcPr>
          <w:p w14:paraId="0FCA0784" w14:textId="77777777" w:rsidR="00232876" w:rsidRPr="00FA3EB3" w:rsidRDefault="00232876" w:rsidP="00232876">
            <w:pPr>
              <w:pStyle w:val="NoSpacing"/>
            </w:pPr>
          </w:p>
        </w:tc>
        <w:tc>
          <w:tcPr>
            <w:tcW w:w="236" w:type="dxa"/>
            <w:vAlign w:val="center"/>
          </w:tcPr>
          <w:p w14:paraId="548F1CE8" w14:textId="77777777" w:rsidR="00232876" w:rsidRPr="00FA3EB3" w:rsidRDefault="00232876" w:rsidP="00232876">
            <w:pPr>
              <w:pStyle w:val="NoSpacing"/>
            </w:pPr>
          </w:p>
        </w:tc>
        <w:tc>
          <w:tcPr>
            <w:tcW w:w="720" w:type="dxa"/>
            <w:shd w:val="clear" w:color="auto" w:fill="FFFFFF" w:themeFill="background1"/>
          </w:tcPr>
          <w:p w14:paraId="1154D4D7" w14:textId="77777777" w:rsidR="00232876" w:rsidRPr="00FA3EB3" w:rsidRDefault="00232876" w:rsidP="00232876">
            <w:pPr>
              <w:pStyle w:val="NoSpacing"/>
            </w:pPr>
          </w:p>
        </w:tc>
      </w:tr>
      <w:tr w:rsidR="00232876" w:rsidRPr="00FA3EB3" w14:paraId="00936704" w14:textId="77777777" w:rsidTr="00232876">
        <w:trPr>
          <w:trHeight w:val="360"/>
        </w:trPr>
        <w:tc>
          <w:tcPr>
            <w:tcW w:w="2160" w:type="dxa"/>
            <w:shd w:val="clear" w:color="auto" w:fill="auto"/>
          </w:tcPr>
          <w:p w14:paraId="0C164895" w14:textId="77777777" w:rsidR="00232876" w:rsidRPr="00FA3EB3" w:rsidRDefault="00232876" w:rsidP="00232876">
            <w:pPr>
              <w:pStyle w:val="Field"/>
            </w:pPr>
          </w:p>
        </w:tc>
        <w:sdt>
          <w:sdtPr>
            <w:id w:val="1445736183"/>
            <w:placeholder>
              <w:docPart w:val="D37D98F4E7F24422A0D6BE6C62DD9447"/>
            </w:placeholder>
            <w:temporary/>
            <w:showingPlcHdr/>
            <w15:appearance w15:val="hidden"/>
          </w:sdtPr>
          <w:sdtEndPr/>
          <w:sdtContent>
            <w:tc>
              <w:tcPr>
                <w:tcW w:w="720" w:type="dxa"/>
                <w:shd w:val="clear" w:color="auto" w:fill="auto"/>
              </w:tcPr>
              <w:p w14:paraId="4DEB3333" w14:textId="77777777" w:rsidR="00232876" w:rsidRPr="00FA3EB3" w:rsidRDefault="00232876" w:rsidP="00232876">
                <w:pPr>
                  <w:pStyle w:val="Field"/>
                </w:pPr>
                <w:r w:rsidRPr="00FA3EB3">
                  <w:t>MM</w:t>
                </w:r>
              </w:p>
            </w:tc>
          </w:sdtContent>
        </w:sdt>
        <w:tc>
          <w:tcPr>
            <w:tcW w:w="236" w:type="dxa"/>
            <w:shd w:val="clear" w:color="auto" w:fill="auto"/>
          </w:tcPr>
          <w:p w14:paraId="531818C6" w14:textId="77777777" w:rsidR="00232876" w:rsidRPr="00FA3EB3" w:rsidRDefault="00232876" w:rsidP="00232876">
            <w:pPr>
              <w:pStyle w:val="Field"/>
            </w:pPr>
          </w:p>
        </w:tc>
        <w:sdt>
          <w:sdtPr>
            <w:id w:val="-1419480618"/>
            <w:placeholder>
              <w:docPart w:val="12A1F87838DB49BC8B20BF78EC9587B8"/>
            </w:placeholder>
            <w:temporary/>
            <w:showingPlcHdr/>
            <w15:appearance w15:val="hidden"/>
          </w:sdtPr>
          <w:sdtEndPr/>
          <w:sdtContent>
            <w:tc>
              <w:tcPr>
                <w:tcW w:w="720" w:type="dxa"/>
                <w:shd w:val="clear" w:color="auto" w:fill="auto"/>
              </w:tcPr>
              <w:p w14:paraId="5E7B3753" w14:textId="77777777" w:rsidR="00232876" w:rsidRPr="00FA3EB3" w:rsidRDefault="00232876" w:rsidP="00232876">
                <w:pPr>
                  <w:pStyle w:val="Field"/>
                </w:pPr>
                <w:r w:rsidRPr="00FA3EB3">
                  <w:t>DD</w:t>
                </w:r>
              </w:p>
            </w:tc>
          </w:sdtContent>
        </w:sdt>
        <w:tc>
          <w:tcPr>
            <w:tcW w:w="236" w:type="dxa"/>
            <w:shd w:val="clear" w:color="auto" w:fill="auto"/>
          </w:tcPr>
          <w:p w14:paraId="38064B5C" w14:textId="77777777" w:rsidR="00232876" w:rsidRPr="00FA3EB3" w:rsidRDefault="00232876" w:rsidP="00232876">
            <w:pPr>
              <w:pStyle w:val="Field"/>
            </w:pPr>
          </w:p>
        </w:tc>
        <w:sdt>
          <w:sdtPr>
            <w:id w:val="138628743"/>
            <w:placeholder>
              <w:docPart w:val="A63248338FCC4C10A826696EB833A610"/>
            </w:placeholder>
            <w:temporary/>
            <w:showingPlcHdr/>
            <w15:appearance w15:val="hidden"/>
          </w:sdtPr>
          <w:sdtEndPr/>
          <w:sdtContent>
            <w:tc>
              <w:tcPr>
                <w:tcW w:w="720" w:type="dxa"/>
                <w:shd w:val="clear" w:color="auto" w:fill="auto"/>
              </w:tcPr>
              <w:p w14:paraId="6485EAF3" w14:textId="77777777" w:rsidR="00232876" w:rsidRPr="00FA3EB3" w:rsidRDefault="00232876" w:rsidP="00232876">
                <w:pPr>
                  <w:pStyle w:val="Field"/>
                </w:pPr>
                <w:r w:rsidRPr="00FA3EB3">
                  <w:t>YY</w:t>
                </w:r>
              </w:p>
            </w:tc>
          </w:sdtContent>
        </w:sdt>
      </w:tr>
    </w:tbl>
    <w:p w14:paraId="31E3A5CC" w14:textId="76E3728B" w:rsidR="00687CFB" w:rsidRDefault="00687CFB" w:rsidP="00FD35A6"/>
    <w:p w14:paraId="0EAE315D" w14:textId="7ECF471C" w:rsidR="00946277" w:rsidRPr="0075288B" w:rsidRDefault="00946277" w:rsidP="00FD35A6">
      <w:pPr>
        <w:rPr>
          <w:sz w:val="52"/>
          <w:szCs w:val="52"/>
        </w:rPr>
      </w:pPr>
      <w:r w:rsidRPr="0075288B">
        <w:rPr>
          <w:sz w:val="52"/>
          <w:szCs w:val="52"/>
        </w:rPr>
        <w:t xml:space="preserve">Once your device is installed, please send an email to, </w:t>
      </w:r>
      <w:hyperlink r:id="rId11" w:history="1">
        <w:r w:rsidRPr="0075288B">
          <w:rPr>
            <w:rStyle w:val="Hyperlink"/>
            <w:sz w:val="52"/>
            <w:szCs w:val="52"/>
          </w:rPr>
          <w:t>breynolds@jacksonremc.com</w:t>
        </w:r>
      </w:hyperlink>
      <w:r w:rsidRPr="0075288B">
        <w:rPr>
          <w:sz w:val="52"/>
          <w:szCs w:val="52"/>
        </w:rPr>
        <w:t xml:space="preserve">. </w:t>
      </w:r>
    </w:p>
    <w:sectPr w:rsidR="00946277" w:rsidRPr="0075288B" w:rsidSect="00E3286D">
      <w:headerReference w:type="default" r:id="rId12"/>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01581" w14:textId="77777777" w:rsidR="00DA323B" w:rsidRDefault="00DA323B" w:rsidP="001A0130">
      <w:pPr>
        <w:spacing w:after="0" w:line="240" w:lineRule="auto"/>
      </w:pPr>
      <w:r>
        <w:separator/>
      </w:r>
    </w:p>
  </w:endnote>
  <w:endnote w:type="continuationSeparator" w:id="0">
    <w:p w14:paraId="1043F9DF" w14:textId="77777777" w:rsidR="00DA323B" w:rsidRDefault="00DA323B"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09AC" w14:textId="77777777" w:rsidR="00DA323B" w:rsidRDefault="00DA323B" w:rsidP="001A0130">
      <w:pPr>
        <w:spacing w:after="0" w:line="240" w:lineRule="auto"/>
      </w:pPr>
      <w:r>
        <w:separator/>
      </w:r>
    </w:p>
  </w:footnote>
  <w:footnote w:type="continuationSeparator" w:id="0">
    <w:p w14:paraId="10FCD863" w14:textId="77777777" w:rsidR="00DA323B" w:rsidRDefault="00DA323B"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CC24"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4A8F62E5" wp14:editId="79D1C28E">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344E15E"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946277"/>
    <w:rsid w:val="00050DA7"/>
    <w:rsid w:val="001A0130"/>
    <w:rsid w:val="00232876"/>
    <w:rsid w:val="00267116"/>
    <w:rsid w:val="002C24DF"/>
    <w:rsid w:val="002F58E0"/>
    <w:rsid w:val="00305467"/>
    <w:rsid w:val="00355DEE"/>
    <w:rsid w:val="003816B6"/>
    <w:rsid w:val="003B49EC"/>
    <w:rsid w:val="003D55FB"/>
    <w:rsid w:val="00402433"/>
    <w:rsid w:val="004B47A9"/>
    <w:rsid w:val="004F0368"/>
    <w:rsid w:val="00534499"/>
    <w:rsid w:val="005707F6"/>
    <w:rsid w:val="005A20B8"/>
    <w:rsid w:val="005E6FA8"/>
    <w:rsid w:val="00605C05"/>
    <w:rsid w:val="006662D2"/>
    <w:rsid w:val="00687CFB"/>
    <w:rsid w:val="00696B6E"/>
    <w:rsid w:val="006A5F0E"/>
    <w:rsid w:val="006C28FD"/>
    <w:rsid w:val="0075288B"/>
    <w:rsid w:val="007718C6"/>
    <w:rsid w:val="008045C5"/>
    <w:rsid w:val="00835F7E"/>
    <w:rsid w:val="00866BB6"/>
    <w:rsid w:val="00872D54"/>
    <w:rsid w:val="00946277"/>
    <w:rsid w:val="00954850"/>
    <w:rsid w:val="009E70CA"/>
    <w:rsid w:val="009F21FD"/>
    <w:rsid w:val="00A557E1"/>
    <w:rsid w:val="00AE6F8B"/>
    <w:rsid w:val="00AE7A1B"/>
    <w:rsid w:val="00BA263A"/>
    <w:rsid w:val="00BA66C3"/>
    <w:rsid w:val="00BB24F3"/>
    <w:rsid w:val="00CA5B5F"/>
    <w:rsid w:val="00CB16D2"/>
    <w:rsid w:val="00CC06D8"/>
    <w:rsid w:val="00CD05DC"/>
    <w:rsid w:val="00CD5B0D"/>
    <w:rsid w:val="00D21E4A"/>
    <w:rsid w:val="00D65AD1"/>
    <w:rsid w:val="00DA323B"/>
    <w:rsid w:val="00DB1BE8"/>
    <w:rsid w:val="00DB3723"/>
    <w:rsid w:val="00DC1831"/>
    <w:rsid w:val="00DC54AC"/>
    <w:rsid w:val="00E3286D"/>
    <w:rsid w:val="00E413DD"/>
    <w:rsid w:val="00E82ECD"/>
    <w:rsid w:val="00F33598"/>
    <w:rsid w:val="00F40180"/>
    <w:rsid w:val="00F53FDC"/>
    <w:rsid w:val="00FA3EB3"/>
    <w:rsid w:val="00FA55FB"/>
    <w:rsid w:val="00FD2CDC"/>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E381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946277"/>
    <w:rPr>
      <w:color w:val="0096D2" w:themeColor="hyperlink"/>
      <w:u w:val="single"/>
    </w:rPr>
  </w:style>
  <w:style w:type="character" w:styleId="UnresolvedMention">
    <w:name w:val="Unresolved Mention"/>
    <w:basedOn w:val="DefaultParagraphFont"/>
    <w:uiPriority w:val="99"/>
    <w:semiHidden/>
    <w:unhideWhenUsed/>
    <w:rsid w:val="00946277"/>
    <w:rPr>
      <w:color w:val="605E5C"/>
      <w:shd w:val="clear" w:color="auto" w:fill="E1DFDD"/>
    </w:rPr>
  </w:style>
  <w:style w:type="paragraph" w:styleId="BalloonText">
    <w:name w:val="Balloon Text"/>
    <w:basedOn w:val="Normal"/>
    <w:link w:val="BalloonTextChar"/>
    <w:uiPriority w:val="99"/>
    <w:semiHidden/>
    <w:unhideWhenUsed/>
    <w:rsid w:val="00DB1B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B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166">
      <w:bodyDiv w:val="1"/>
      <w:marLeft w:val="0"/>
      <w:marRight w:val="0"/>
      <w:marTop w:val="0"/>
      <w:marBottom w:val="0"/>
      <w:divBdr>
        <w:top w:val="none" w:sz="0" w:space="0" w:color="auto"/>
        <w:left w:val="none" w:sz="0" w:space="0" w:color="auto"/>
        <w:bottom w:val="none" w:sz="0" w:space="0" w:color="auto"/>
        <w:right w:val="none" w:sz="0" w:space="0" w:color="auto"/>
      </w:divBdr>
    </w:div>
    <w:div w:id="75832722">
      <w:bodyDiv w:val="1"/>
      <w:marLeft w:val="0"/>
      <w:marRight w:val="0"/>
      <w:marTop w:val="0"/>
      <w:marBottom w:val="0"/>
      <w:divBdr>
        <w:top w:val="none" w:sz="0" w:space="0" w:color="auto"/>
        <w:left w:val="none" w:sz="0" w:space="0" w:color="auto"/>
        <w:bottom w:val="none" w:sz="0" w:space="0" w:color="auto"/>
        <w:right w:val="none" w:sz="0" w:space="0" w:color="auto"/>
      </w:divBdr>
    </w:div>
    <w:div w:id="136529362">
      <w:bodyDiv w:val="1"/>
      <w:marLeft w:val="0"/>
      <w:marRight w:val="0"/>
      <w:marTop w:val="0"/>
      <w:marBottom w:val="0"/>
      <w:divBdr>
        <w:top w:val="none" w:sz="0" w:space="0" w:color="auto"/>
        <w:left w:val="none" w:sz="0" w:space="0" w:color="auto"/>
        <w:bottom w:val="none" w:sz="0" w:space="0" w:color="auto"/>
        <w:right w:val="none" w:sz="0" w:space="0" w:color="auto"/>
      </w:divBdr>
    </w:div>
    <w:div w:id="266818056">
      <w:bodyDiv w:val="1"/>
      <w:marLeft w:val="0"/>
      <w:marRight w:val="0"/>
      <w:marTop w:val="0"/>
      <w:marBottom w:val="0"/>
      <w:divBdr>
        <w:top w:val="none" w:sz="0" w:space="0" w:color="auto"/>
        <w:left w:val="none" w:sz="0" w:space="0" w:color="auto"/>
        <w:bottom w:val="none" w:sz="0" w:space="0" w:color="auto"/>
        <w:right w:val="none" w:sz="0" w:space="0" w:color="auto"/>
      </w:divBdr>
    </w:div>
    <w:div w:id="528958869">
      <w:bodyDiv w:val="1"/>
      <w:marLeft w:val="0"/>
      <w:marRight w:val="0"/>
      <w:marTop w:val="0"/>
      <w:marBottom w:val="0"/>
      <w:divBdr>
        <w:top w:val="none" w:sz="0" w:space="0" w:color="auto"/>
        <w:left w:val="none" w:sz="0" w:space="0" w:color="auto"/>
        <w:bottom w:val="none" w:sz="0" w:space="0" w:color="auto"/>
        <w:right w:val="none" w:sz="0" w:space="0" w:color="auto"/>
      </w:divBdr>
    </w:div>
    <w:div w:id="586377765">
      <w:bodyDiv w:val="1"/>
      <w:marLeft w:val="0"/>
      <w:marRight w:val="0"/>
      <w:marTop w:val="0"/>
      <w:marBottom w:val="0"/>
      <w:divBdr>
        <w:top w:val="none" w:sz="0" w:space="0" w:color="auto"/>
        <w:left w:val="none" w:sz="0" w:space="0" w:color="auto"/>
        <w:bottom w:val="none" w:sz="0" w:space="0" w:color="auto"/>
        <w:right w:val="none" w:sz="0" w:space="0" w:color="auto"/>
      </w:divBdr>
    </w:div>
    <w:div w:id="965427468">
      <w:bodyDiv w:val="1"/>
      <w:marLeft w:val="0"/>
      <w:marRight w:val="0"/>
      <w:marTop w:val="0"/>
      <w:marBottom w:val="0"/>
      <w:divBdr>
        <w:top w:val="none" w:sz="0" w:space="0" w:color="auto"/>
        <w:left w:val="none" w:sz="0" w:space="0" w:color="auto"/>
        <w:bottom w:val="none" w:sz="0" w:space="0" w:color="auto"/>
        <w:right w:val="none" w:sz="0" w:space="0" w:color="auto"/>
      </w:divBdr>
    </w:div>
    <w:div w:id="1271889814">
      <w:bodyDiv w:val="1"/>
      <w:marLeft w:val="0"/>
      <w:marRight w:val="0"/>
      <w:marTop w:val="0"/>
      <w:marBottom w:val="0"/>
      <w:divBdr>
        <w:top w:val="none" w:sz="0" w:space="0" w:color="auto"/>
        <w:left w:val="none" w:sz="0" w:space="0" w:color="auto"/>
        <w:bottom w:val="none" w:sz="0" w:space="0" w:color="auto"/>
        <w:right w:val="none" w:sz="0" w:space="0" w:color="auto"/>
      </w:divBdr>
    </w:div>
    <w:div w:id="159836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eynolds@jacksonremc.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yleeb\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A57B39AF5E4C0AB1B2BD201F1755C8"/>
        <w:category>
          <w:name w:val="General"/>
          <w:gallery w:val="placeholder"/>
        </w:category>
        <w:types>
          <w:type w:val="bbPlcHdr"/>
        </w:types>
        <w:behaviors>
          <w:behavior w:val="content"/>
        </w:behaviors>
        <w:guid w:val="{D20E86DB-6B47-433D-B1A3-1AC99803683D}"/>
      </w:docPartPr>
      <w:docPartBody>
        <w:p w:rsidR="00D36BF0" w:rsidRDefault="00D36BF0">
          <w:pPr>
            <w:pStyle w:val="A1A57B39AF5E4C0AB1B2BD201F1755C8"/>
          </w:pPr>
          <w:r w:rsidRPr="00FA3EB3">
            <w:t>Telephone</w:t>
          </w:r>
        </w:p>
      </w:docPartBody>
    </w:docPart>
    <w:docPart>
      <w:docPartPr>
        <w:name w:val="64B27831058A4ACAA2ACA49FA61BBBBE"/>
        <w:category>
          <w:name w:val="General"/>
          <w:gallery w:val="placeholder"/>
        </w:category>
        <w:types>
          <w:type w:val="bbPlcHdr"/>
        </w:types>
        <w:behaviors>
          <w:behavior w:val="content"/>
        </w:behaviors>
        <w:guid w:val="{D5562F9F-4CDD-49EA-BA50-25A47196C315}"/>
      </w:docPartPr>
      <w:docPartBody>
        <w:p w:rsidR="00D36BF0" w:rsidRDefault="00D36BF0">
          <w:pPr>
            <w:pStyle w:val="64B27831058A4ACAA2ACA49FA61BBBBE"/>
          </w:pPr>
          <w:r w:rsidRPr="00FA3EB3">
            <w:t>Signature</w:t>
          </w:r>
        </w:p>
      </w:docPartBody>
    </w:docPart>
    <w:docPart>
      <w:docPartPr>
        <w:name w:val="BB11ECBAD1584372B3418DB8E5EA89E5"/>
        <w:category>
          <w:name w:val="General"/>
          <w:gallery w:val="placeholder"/>
        </w:category>
        <w:types>
          <w:type w:val="bbPlcHdr"/>
        </w:types>
        <w:behaviors>
          <w:behavior w:val="content"/>
        </w:behaviors>
        <w:guid w:val="{2A478AE5-D2CE-41B5-93A6-77898BB031A6}"/>
      </w:docPartPr>
      <w:docPartBody>
        <w:p w:rsidR="00D36BF0" w:rsidRDefault="00D36BF0">
          <w:pPr>
            <w:pStyle w:val="BB11ECBAD1584372B3418DB8E5EA89E5"/>
          </w:pPr>
          <w:r w:rsidRPr="00FA3EB3">
            <w:t>Name</w:t>
          </w:r>
        </w:p>
      </w:docPartBody>
    </w:docPart>
    <w:docPart>
      <w:docPartPr>
        <w:name w:val="067E0522FCC64C3CB3E2B04CA361B780"/>
        <w:category>
          <w:name w:val="General"/>
          <w:gallery w:val="placeholder"/>
        </w:category>
        <w:types>
          <w:type w:val="bbPlcHdr"/>
        </w:types>
        <w:behaviors>
          <w:behavior w:val="content"/>
        </w:behaviors>
        <w:guid w:val="{A572D06A-7999-4453-92BA-116F978F4E26}"/>
      </w:docPartPr>
      <w:docPartBody>
        <w:p w:rsidR="00D36BF0" w:rsidRDefault="00D36BF0">
          <w:pPr>
            <w:pStyle w:val="067E0522FCC64C3CB3E2B04CA361B780"/>
          </w:pPr>
          <w:r w:rsidRPr="00FA3EB3">
            <w:t>Signature of the Person Submitting this Form</w:t>
          </w:r>
        </w:p>
      </w:docPartBody>
    </w:docPart>
    <w:docPart>
      <w:docPartPr>
        <w:name w:val="9D2356F1D57E4576A3134C7BC48C50B1"/>
        <w:category>
          <w:name w:val="General"/>
          <w:gallery w:val="placeholder"/>
        </w:category>
        <w:types>
          <w:type w:val="bbPlcHdr"/>
        </w:types>
        <w:behaviors>
          <w:behavior w:val="content"/>
        </w:behaviors>
        <w:guid w:val="{731419B6-19DB-4379-A990-252FE6D943EB}"/>
      </w:docPartPr>
      <w:docPartBody>
        <w:p w:rsidR="00D36BF0" w:rsidRDefault="00D36BF0">
          <w:pPr>
            <w:pStyle w:val="9D2356F1D57E4576A3134C7BC48C50B1"/>
          </w:pPr>
          <w:r w:rsidRPr="00FA3EB3">
            <w:t>Name of the Person Submitting this Form (print)</w:t>
          </w:r>
        </w:p>
      </w:docPartBody>
    </w:docPart>
    <w:docPart>
      <w:docPartPr>
        <w:name w:val="8B3ADBFC29624A75A00F7009956F6E0E"/>
        <w:category>
          <w:name w:val="General"/>
          <w:gallery w:val="placeholder"/>
        </w:category>
        <w:types>
          <w:type w:val="bbPlcHdr"/>
        </w:types>
        <w:behaviors>
          <w:behavior w:val="content"/>
        </w:behaviors>
        <w:guid w:val="{BBAE1D53-FCFE-486E-A102-A756E170B20E}"/>
      </w:docPartPr>
      <w:docPartBody>
        <w:p w:rsidR="00D36BF0" w:rsidRDefault="00D36BF0">
          <w:pPr>
            <w:pStyle w:val="8B3ADBFC29624A75A00F7009956F6E0E"/>
          </w:pPr>
          <w:r w:rsidRPr="00FA3EB3">
            <w:t>Date of Signature</w:t>
          </w:r>
        </w:p>
      </w:docPartBody>
    </w:docPart>
    <w:docPart>
      <w:docPartPr>
        <w:name w:val="D37D98F4E7F24422A0D6BE6C62DD9447"/>
        <w:category>
          <w:name w:val="General"/>
          <w:gallery w:val="placeholder"/>
        </w:category>
        <w:types>
          <w:type w:val="bbPlcHdr"/>
        </w:types>
        <w:behaviors>
          <w:behavior w:val="content"/>
        </w:behaviors>
        <w:guid w:val="{3987870A-191B-434C-8D23-18DFD268ED68}"/>
      </w:docPartPr>
      <w:docPartBody>
        <w:p w:rsidR="00D36BF0" w:rsidRDefault="00D36BF0">
          <w:pPr>
            <w:pStyle w:val="D37D98F4E7F24422A0D6BE6C62DD9447"/>
          </w:pPr>
          <w:r w:rsidRPr="00FA3EB3">
            <w:t>MM</w:t>
          </w:r>
        </w:p>
      </w:docPartBody>
    </w:docPart>
    <w:docPart>
      <w:docPartPr>
        <w:name w:val="12A1F87838DB49BC8B20BF78EC9587B8"/>
        <w:category>
          <w:name w:val="General"/>
          <w:gallery w:val="placeholder"/>
        </w:category>
        <w:types>
          <w:type w:val="bbPlcHdr"/>
        </w:types>
        <w:behaviors>
          <w:behavior w:val="content"/>
        </w:behaviors>
        <w:guid w:val="{20DE2F50-CCCB-4652-912A-404357A921CF}"/>
      </w:docPartPr>
      <w:docPartBody>
        <w:p w:rsidR="00D36BF0" w:rsidRDefault="00D36BF0">
          <w:pPr>
            <w:pStyle w:val="12A1F87838DB49BC8B20BF78EC9587B8"/>
          </w:pPr>
          <w:r w:rsidRPr="00FA3EB3">
            <w:t>DD</w:t>
          </w:r>
        </w:p>
      </w:docPartBody>
    </w:docPart>
    <w:docPart>
      <w:docPartPr>
        <w:name w:val="A63248338FCC4C10A826696EB833A610"/>
        <w:category>
          <w:name w:val="General"/>
          <w:gallery w:val="placeholder"/>
        </w:category>
        <w:types>
          <w:type w:val="bbPlcHdr"/>
        </w:types>
        <w:behaviors>
          <w:behavior w:val="content"/>
        </w:behaviors>
        <w:guid w:val="{A1D58807-540C-4DAD-804E-F8E9DFA6E0E1}"/>
      </w:docPartPr>
      <w:docPartBody>
        <w:p w:rsidR="00D36BF0" w:rsidRDefault="00D36BF0">
          <w:pPr>
            <w:pStyle w:val="A63248338FCC4C10A826696EB833A610"/>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4D"/>
    <w:rsid w:val="00570C4D"/>
    <w:rsid w:val="009A085B"/>
    <w:rsid w:val="00D36BF0"/>
    <w:rsid w:val="00D5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A57B39AF5E4C0AB1B2BD201F1755C8">
    <w:name w:val="A1A57B39AF5E4C0AB1B2BD201F1755C8"/>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64B27831058A4ACAA2ACA49FA61BBBBE">
    <w:name w:val="64B27831058A4ACAA2ACA49FA61BBBBE"/>
  </w:style>
  <w:style w:type="paragraph" w:customStyle="1" w:styleId="BB11ECBAD1584372B3418DB8E5EA89E5">
    <w:name w:val="BB11ECBAD1584372B3418DB8E5EA89E5"/>
  </w:style>
  <w:style w:type="paragraph" w:customStyle="1" w:styleId="067E0522FCC64C3CB3E2B04CA361B780">
    <w:name w:val="067E0522FCC64C3CB3E2B04CA361B780"/>
  </w:style>
  <w:style w:type="paragraph" w:customStyle="1" w:styleId="9D2356F1D57E4576A3134C7BC48C50B1">
    <w:name w:val="9D2356F1D57E4576A3134C7BC48C50B1"/>
  </w:style>
  <w:style w:type="paragraph" w:customStyle="1" w:styleId="8B3ADBFC29624A75A00F7009956F6E0E">
    <w:name w:val="8B3ADBFC29624A75A00F7009956F6E0E"/>
  </w:style>
  <w:style w:type="paragraph" w:customStyle="1" w:styleId="D37D98F4E7F24422A0D6BE6C62DD9447">
    <w:name w:val="D37D98F4E7F24422A0D6BE6C62DD9447"/>
  </w:style>
  <w:style w:type="paragraph" w:customStyle="1" w:styleId="12A1F87838DB49BC8B20BF78EC9587B8">
    <w:name w:val="12A1F87838DB49BC8B20BF78EC9587B8"/>
  </w:style>
  <w:style w:type="paragraph" w:customStyle="1" w:styleId="A63248338FCC4C10A826696EB833A610">
    <w:name w:val="A63248338FCC4C10A826696EB833A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Pages>
  <Words>182</Words>
  <Characters>1043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2021-04-19T18:08:00Z</dcterms:created>
  <dcterms:modified xsi:type="dcterms:W3CDTF">2021-04-19T18:08:00Z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